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1081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УИД86MS00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6-00</w:t>
      </w:r>
      <w:r>
        <w:rPr>
          <w:rFonts w:ascii="Times New Roman" w:eastAsia="Times New Roman" w:hAnsi="Times New Roman" w:cs="Times New Roman"/>
          <w:sz w:val="28"/>
          <w:szCs w:val="28"/>
        </w:rPr>
        <w:t>5698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82</w:t>
      </w:r>
    </w:p>
    <w:p>
      <w:pPr>
        <w:widowControl w:val="0"/>
        <w:spacing w:before="0" w:after="0"/>
        <w:rPr>
          <w:sz w:val="26"/>
          <w:szCs w:val="26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                    </w:t>
      </w: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Сургутского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Юлаева, 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Турал Вахид оглы, </w:t>
      </w:r>
      <w:r>
        <w:rPr>
          <w:rStyle w:val="cat-UserDefinedgrp-31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ХМАО-Югра, Тюменская область, Сургутский район, г. Лянтор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ул. Магистральная, стр. 22А,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исполнил отбывание наказания в виде обязательных работ </w:t>
      </w:r>
      <w:r>
        <w:rPr>
          <w:rFonts w:ascii="Times New Roman" w:eastAsia="Times New Roman" w:hAnsi="Times New Roman" w:cs="Times New Roman"/>
          <w:sz w:val="28"/>
          <w:szCs w:val="28"/>
        </w:rPr>
        <w:t>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назначенное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№ </w:t>
      </w:r>
      <w:r>
        <w:rPr>
          <w:rStyle w:val="cat-UserDefinedgrp-32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срок, предусмотренный ст. 32.2 Кодекса Российской Федерации об административных правонарушениях, данный факт был установлен в ОСП по г. Лянтор УФССП России по ХМАО-Югре.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</w:t>
      </w:r>
      <w:r>
        <w:rPr>
          <w:rFonts w:ascii="Times New Roman" w:eastAsia="Times New Roman" w:hAnsi="Times New Roman" w:cs="Times New Roman"/>
          <w:sz w:val="28"/>
          <w:szCs w:val="28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ст. 20.25 Кодекса Российской Федерации об административных правонарушениях подтверждается следующими 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2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28.10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предупреждением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28.10.2025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Style w:val="cat-UserDefinedgrp-33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№ </w:t>
      </w:r>
      <w:r>
        <w:rPr>
          <w:rFonts w:ascii="Times New Roman" w:eastAsia="Times New Roman" w:hAnsi="Times New Roman" w:cs="Times New Roman"/>
          <w:sz w:val="28"/>
          <w:szCs w:val="28"/>
        </w:rPr>
        <w:t>614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уклонение от отбывания обязательных работ 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КоАП РФ - уклонение от отбывания обязательных работ.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4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уклонение от отбывания обязательных работ -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Мирзоева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ареста,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Мирзоева Турала Вахид Оглы</w:t>
      </w:r>
      <w:r>
        <w:rPr>
          <w:rFonts w:ascii="Times New Roman" w:eastAsia="Times New Roman" w:hAnsi="Times New Roman" w:cs="Times New Roman"/>
          <w:sz w:val="28"/>
          <w:szCs w:val="28"/>
        </w:rPr>
        <w:t>, 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Кодекса Российской Федерации об административных правонарушениях и подвергнуть административному аресту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оглашения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 постановление,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2283375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1rplc-13">
    <w:name w:val="cat-UserDefined grp-31 rplc-13"/>
    <w:basedOn w:val="DefaultParagraphFont"/>
  </w:style>
  <w:style w:type="character" w:customStyle="1" w:styleId="cat-UserDefinedgrp-32rplc-21">
    <w:name w:val="cat-UserDefined grp-32 rplc-21"/>
    <w:basedOn w:val="DefaultParagraphFont"/>
  </w:style>
  <w:style w:type="character" w:customStyle="1" w:styleId="cat-UserDefinedgrp-32rplc-28">
    <w:name w:val="cat-UserDefined grp-32 rplc-28"/>
    <w:basedOn w:val="DefaultParagraphFont"/>
  </w:style>
  <w:style w:type="character" w:customStyle="1" w:styleId="cat-UserDefinedgrp-33rplc-33">
    <w:name w:val="cat-UserDefined grp-33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2730D-10E3-4648-9094-5C6AC4B6DA5C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